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941" w:rsidRDefault="00BB1149">
      <w:r>
        <w:rPr>
          <w:noProof/>
          <w:lang w:val="cs-CZ" w:eastAsia="cs-CZ"/>
        </w:rPr>
        <w:drawing>
          <wp:anchor distT="0" distB="0" distL="114300" distR="114300" simplePos="0" relativeHeight="251658240" behindDoc="0" locked="0" layoutInCell="1" allowOverlap="1">
            <wp:simplePos x="0" y="0"/>
            <wp:positionH relativeFrom="column">
              <wp:posOffset>3152775</wp:posOffset>
            </wp:positionH>
            <wp:positionV relativeFrom="paragraph">
              <wp:posOffset>9525</wp:posOffset>
            </wp:positionV>
            <wp:extent cx="2790825" cy="1571625"/>
            <wp:effectExtent l="19050" t="0" r="9525" b="0"/>
            <wp:wrapSquare wrapText="bothSides"/>
            <wp:docPr id="3" name="Picture 3" descr="C:\Users\Dolan\Pictures\Humanist Pic\20180509_12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lan\Pictures\Humanist Pic\20180509_120727.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anchor>
        </w:drawing>
      </w:r>
    </w:p>
    <w:p w:rsidR="00077941" w:rsidRDefault="001867DB">
      <w:pPr>
        <w:pStyle w:val="Nzev"/>
      </w:pPr>
      <w:sdt>
        <w:sdtPr>
          <w:alias w:val="Title"/>
          <w:tag w:val="Title"/>
          <w:id w:val="259239096"/>
          <w:placeholder>
            <w:docPart w:val="C9FAF4311A3242F5848D0BD6CE636407"/>
          </w:placeholder>
          <w:dataBinding w:prefixMappings="xmlns:ns0='http://purl.org/dc/elements/1.1/' xmlns:ns1='http://schemas.openxmlformats.org/package/2006/metadata/core-properties' " w:xpath="/ns1:coreProperties[1]/ns0:title[1]" w:storeItemID="{6C3C8BC8-F283-45AE-878A-BAB7291924A1}"/>
          <w:text/>
        </w:sdtPr>
        <w:sdtContent>
          <w:r w:rsidR="00426C5C">
            <w:t>Fish Farming was born in Rusinga Island of Hope-Humanist</w:t>
          </w:r>
        </w:sdtContent>
      </w:sdt>
    </w:p>
    <w:sdt>
      <w:sdtPr>
        <w:rPr>
          <w:color w:val="727CA3" w:themeColor="accent1"/>
        </w:rPr>
        <w:alias w:val="Subtitle"/>
        <w:tag w:val="Subtitle"/>
        <w:id w:val="206753112"/>
        <w:placeholder>
          <w:docPart w:val="6E080864741C4915A8FD52DE84E4A33B"/>
        </w:placeholder>
        <w:dataBinding w:prefixMappings="xmlns:ns0='http://purl.org/dc/elements/1.1/' xmlns:ns1='http://schemas.openxmlformats.org/package/2006/metadata/core-properties' " w:xpath="/ns1:coreProperties[1]/ns0:subject[1]" w:storeItemID="{6C3C8BC8-F283-45AE-878A-BAB7291924A1}"/>
        <w:text/>
      </w:sdtPr>
      <w:sdtContent>
        <w:p w:rsidR="00077941" w:rsidRDefault="00B3279D">
          <w:pPr>
            <w:pStyle w:val="Podtitul"/>
            <w:rPr>
              <w:color w:val="727CA3" w:themeColor="accent1"/>
            </w:rPr>
          </w:pPr>
          <w:r>
            <w:rPr>
              <w:color w:val="727CA3" w:themeColor="accent1"/>
            </w:rPr>
            <w:t>Raising Fish to support the Orphanage</w:t>
          </w:r>
        </w:p>
      </w:sdtContent>
    </w:sdt>
    <w:p w:rsidR="00077941" w:rsidRDefault="00FB30A6" w:rsidP="00FB30A6">
      <w:r>
        <w:t>With the simple visit to Mfangano Island, last 2017, by the Cooperators and donors from Czech and Slovak Republics, created the idea of doing fish farming project in Rusinga Island of Hope Center-Humanist.</w:t>
      </w:r>
    </w:p>
    <w:p w:rsidR="00FB30A6" w:rsidRDefault="00FB30A6" w:rsidP="00FB30A6">
      <w:r>
        <w:t>The team meet Mr. Ronaldo B. Gitana an Aquaculture Expert from the Philippines, who is doing fish farming in the said Island. He is a graduate of Fisheries in one of the Leading Fishery School in the Philippines which is Bicol University College of Fisheries. He graduated in 1986. Since then he is practicing Fish farming.</w:t>
      </w:r>
      <w:r w:rsidR="0057378A">
        <w:t xml:space="preserve"> He worked in several countries, namely India, Mozambique, Vietnam, Zambia, Zimbabwe, and Malaysia.</w:t>
      </w:r>
    </w:p>
    <w:p w:rsidR="0057378A" w:rsidRDefault="00BB1149" w:rsidP="00FB30A6">
      <w:r>
        <w:rPr>
          <w:noProof/>
          <w:lang w:val="cs-CZ" w:eastAsia="cs-CZ"/>
        </w:rPr>
        <w:drawing>
          <wp:anchor distT="0" distB="0" distL="114300" distR="114300" simplePos="0" relativeHeight="251662336" behindDoc="0" locked="0" layoutInCell="1" allowOverlap="1">
            <wp:simplePos x="0" y="0"/>
            <wp:positionH relativeFrom="column">
              <wp:posOffset>3181350</wp:posOffset>
            </wp:positionH>
            <wp:positionV relativeFrom="paragraph">
              <wp:posOffset>701675</wp:posOffset>
            </wp:positionV>
            <wp:extent cx="2790825" cy="1571625"/>
            <wp:effectExtent l="19050" t="0" r="9525" b="0"/>
            <wp:wrapSquare wrapText="bothSides"/>
            <wp:docPr id="7" name="Picture 7" descr="C:\Users\Dolan\Pictures\Humanist Pic\20180315_1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lan\Pictures\Humanist Pic\20180315_100025.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anchor>
        </w:drawing>
      </w:r>
      <w:r>
        <w:rPr>
          <w:noProof/>
          <w:lang w:val="cs-CZ" w:eastAsia="cs-CZ"/>
        </w:rPr>
        <w:drawing>
          <wp:anchor distT="0" distB="0" distL="114300" distR="114300" simplePos="0" relativeHeight="251661312" behindDoc="0" locked="0" layoutInCell="1" allowOverlap="1">
            <wp:simplePos x="0" y="0"/>
            <wp:positionH relativeFrom="column">
              <wp:posOffset>0</wp:posOffset>
            </wp:positionH>
            <wp:positionV relativeFrom="paragraph">
              <wp:posOffset>1196975</wp:posOffset>
            </wp:positionV>
            <wp:extent cx="2790825" cy="1571625"/>
            <wp:effectExtent l="19050" t="0" r="9525" b="0"/>
            <wp:wrapSquare wrapText="bothSides"/>
            <wp:docPr id="16" name="Picture 1" descr="C:\Users\Dolan\Pictures\Humanist Pic\20180509_10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lan\Pictures\Humanist Pic\20180509_103353.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anchor>
        </w:drawing>
      </w:r>
      <w:r w:rsidR="00AC4DA9">
        <w:t>The project started last Jan. 26, 2018. Started the repairs and improvement of the existing 2x2m fish cage and fabricated 6 units 6x6 m. fish cages. Also improved the existing 2 ponds which was used initially to rear the future breeders of the Fish Hatchery.</w:t>
      </w:r>
      <w:r w:rsidRPr="00BB1149">
        <w:rPr>
          <w:noProof/>
          <w:lang w:val="cs-CZ" w:eastAsia="cs-CZ"/>
        </w:rPr>
        <w:t xml:space="preserve"> </w:t>
      </w:r>
    </w:p>
    <w:p w:rsidR="00820F9F" w:rsidRDefault="00BB1149" w:rsidP="00FB30A6">
      <w:r>
        <w:t>C</w:t>
      </w:r>
      <w:r w:rsidR="00820F9F">
        <w:t>onstruction of ponds and improvent of the existing 2 ponds</w:t>
      </w:r>
    </w:p>
    <w:p w:rsidR="00077941" w:rsidRDefault="00BB1149">
      <w:r>
        <w:rPr>
          <w:noProof/>
          <w:lang w:val="cs-CZ" w:eastAsia="cs-CZ"/>
        </w:rPr>
        <w:drawing>
          <wp:anchor distT="0" distB="0" distL="114300" distR="114300" simplePos="0" relativeHeight="251659264" behindDoc="0" locked="0" layoutInCell="1" allowOverlap="1">
            <wp:simplePos x="0" y="0"/>
            <wp:positionH relativeFrom="column">
              <wp:posOffset>-1905</wp:posOffset>
            </wp:positionH>
            <wp:positionV relativeFrom="paragraph">
              <wp:posOffset>172720</wp:posOffset>
            </wp:positionV>
            <wp:extent cx="2790825" cy="1571625"/>
            <wp:effectExtent l="19050" t="0" r="9525" b="0"/>
            <wp:wrapSquare wrapText="bothSides"/>
            <wp:docPr id="4" name="Picture 4" descr="C:\Users\Dolan\Pictures\Humanist Pic\20180314_14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lan\Pictures\Humanist Pic\20180314_144828.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anchor>
        </w:drawing>
      </w:r>
      <w:r w:rsidR="00820F9F">
        <w:t>Fabrication of 6x6m, steel fish cage frame</w:t>
      </w:r>
    </w:p>
    <w:p w:rsidR="00BB1149" w:rsidRDefault="00BB1149"/>
    <w:p w:rsidR="00820F9F" w:rsidRDefault="00BB1149">
      <w:r>
        <w:rPr>
          <w:noProof/>
          <w:lang w:val="cs-CZ" w:eastAsia="cs-CZ"/>
        </w:rPr>
        <w:drawing>
          <wp:anchor distT="0" distB="0" distL="114300" distR="114300" simplePos="0" relativeHeight="251660288" behindDoc="0" locked="0" layoutInCell="1" allowOverlap="1">
            <wp:simplePos x="0" y="0"/>
            <wp:positionH relativeFrom="column">
              <wp:posOffset>-1905</wp:posOffset>
            </wp:positionH>
            <wp:positionV relativeFrom="paragraph">
              <wp:posOffset>17145</wp:posOffset>
            </wp:positionV>
            <wp:extent cx="2790825" cy="1571625"/>
            <wp:effectExtent l="19050" t="0" r="9525" b="0"/>
            <wp:wrapSquare wrapText="bothSides"/>
            <wp:docPr id="6" name="Picture 6" descr="C:\Users\Dolan\Pictures\Humanist Pic\20180314_14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lan\Pictures\Humanist Pic\20180314_144213.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anchor>
        </w:drawing>
      </w:r>
      <w:r w:rsidR="00820F9F">
        <w:t>Stitching of the fish cage nets</w:t>
      </w:r>
    </w:p>
    <w:p w:rsidR="00820F9F" w:rsidRDefault="00820F9F">
      <w:r>
        <w:t>The newly installed 2x2m existing fish cages</w:t>
      </w:r>
    </w:p>
    <w:p w:rsidR="00820F9F" w:rsidRDefault="006B4C9F">
      <w:r>
        <w:rPr>
          <w:noProof/>
          <w:lang w:val="cs-CZ" w:eastAsia="cs-CZ"/>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-188595</wp:posOffset>
            </wp:positionV>
            <wp:extent cx="2790825" cy="1571625"/>
            <wp:effectExtent l="19050" t="0" r="9525" b="0"/>
            <wp:wrapSquare wrapText="bothSides"/>
            <wp:docPr id="8" name="Picture 8" descr="C:\Users\Dolan\Pictures\Humanist Pic\20180318_08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lan\Pictures\Humanist Pic\20180318_085023.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anchor>
        </w:drawing>
      </w:r>
      <w:r w:rsidR="00820F9F">
        <w:t>Installed the new 6x6 m. fish cages</w:t>
      </w:r>
    </w:p>
    <w:p w:rsidR="00820F9F" w:rsidRDefault="00352F5E">
      <w:r>
        <w:rPr>
          <w:noProof/>
          <w:lang w:val="cs-CZ" w:eastAsia="cs-CZ"/>
        </w:rPr>
        <w:drawing>
          <wp:anchor distT="0" distB="0" distL="114300" distR="114300" simplePos="0" relativeHeight="251668480" behindDoc="0" locked="0" layoutInCell="1" allowOverlap="1">
            <wp:simplePos x="0" y="0"/>
            <wp:positionH relativeFrom="column">
              <wp:posOffset>3027045</wp:posOffset>
            </wp:positionH>
            <wp:positionV relativeFrom="paragraph">
              <wp:posOffset>2762250</wp:posOffset>
            </wp:positionV>
            <wp:extent cx="3308350" cy="2485390"/>
            <wp:effectExtent l="0" t="419100" r="0" b="391160"/>
            <wp:wrapSquare wrapText="bothSides"/>
            <wp:docPr id="18" name="obrázek 1" descr="C:\Users\Simona\Desktop\CENTRUM NAROVINU\CN Bulletin\Bulletin 01 2019\Ostrov Naděje představení lidí\foto Ostrov Naděje\Ronal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a\Desktop\CENTRUM NAROVINU\CN Bulletin\Bulletin 01 2019\Ostrov Naděje představení lidí\foto Ostrov Naděje\Ronaldo.JPG"/>
                    <pic:cNvPicPr>
                      <a:picLocks noChangeAspect="1" noChangeArrowheads="1"/>
                    </pic:cNvPicPr>
                  </pic:nvPicPr>
                  <pic:blipFill>
                    <a:blip r:embed="rId15" cstate="print"/>
                    <a:srcRect/>
                    <a:stretch>
                      <a:fillRect/>
                    </a:stretch>
                  </pic:blipFill>
                  <pic:spPr bwMode="auto">
                    <a:xfrm rot="5400000">
                      <a:off x="0" y="0"/>
                      <a:ext cx="3308350" cy="2485390"/>
                    </a:xfrm>
                    <a:prstGeom prst="rect">
                      <a:avLst/>
                    </a:prstGeom>
                    <a:noFill/>
                    <a:ln w="9525">
                      <a:noFill/>
                      <a:miter lim="800000"/>
                      <a:headEnd/>
                      <a:tailEnd/>
                    </a:ln>
                  </pic:spPr>
                </pic:pic>
              </a:graphicData>
            </a:graphic>
          </wp:anchor>
        </w:drawing>
      </w:r>
      <w:r w:rsidR="006B4C9F">
        <w:rPr>
          <w:noProof/>
          <w:lang w:val="cs-CZ" w:eastAsia="cs-CZ"/>
        </w:rPr>
        <w:drawing>
          <wp:anchor distT="0" distB="0" distL="114300" distR="114300" simplePos="0" relativeHeight="251665408" behindDoc="0" locked="0" layoutInCell="1" allowOverlap="1">
            <wp:simplePos x="0" y="0"/>
            <wp:positionH relativeFrom="column">
              <wp:posOffset>0</wp:posOffset>
            </wp:positionH>
            <wp:positionV relativeFrom="paragraph">
              <wp:posOffset>132080</wp:posOffset>
            </wp:positionV>
            <wp:extent cx="2790825" cy="1571625"/>
            <wp:effectExtent l="19050" t="0" r="9525" b="0"/>
            <wp:wrapSquare wrapText="bothSides"/>
            <wp:docPr id="9" name="Picture 9" descr="C:\Users\Dolan\Pictures\Humanist Pic\20180321_07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lan\Pictures\Humanist Pic\20180321_075018.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anchor>
        </w:drawing>
      </w:r>
      <w:r w:rsidR="00820F9F">
        <w:t>Stocking of tilapia fingerlings started last March 2018</w:t>
      </w:r>
    </w:p>
    <w:p w:rsidR="00820F9F" w:rsidRDefault="006B4C9F">
      <w:r>
        <w:rPr>
          <w:noProof/>
          <w:lang w:val="cs-CZ" w:eastAsia="cs-CZ"/>
        </w:rPr>
        <w:drawing>
          <wp:anchor distT="0" distB="0" distL="114300" distR="114300" simplePos="0" relativeHeight="251663360" behindDoc="0" locked="0" layoutInCell="1" allowOverlap="1">
            <wp:simplePos x="0" y="0"/>
            <wp:positionH relativeFrom="column">
              <wp:posOffset>0</wp:posOffset>
            </wp:positionH>
            <wp:positionV relativeFrom="paragraph">
              <wp:posOffset>2103755</wp:posOffset>
            </wp:positionV>
            <wp:extent cx="2790825" cy="1571625"/>
            <wp:effectExtent l="19050" t="0" r="9525" b="0"/>
            <wp:wrapSquare wrapText="bothSides"/>
            <wp:docPr id="11" name="Picture 11" descr="C:\Users\Dolan\Pictures\Humanist Pic\20180526_15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lan\Pictures\Humanist Pic\20180526_155404.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anchor>
        </w:drawing>
      </w:r>
      <w:r>
        <w:rPr>
          <w:noProof/>
          <w:lang w:val="cs-CZ" w:eastAsia="cs-CZ"/>
        </w:rPr>
        <w:drawing>
          <wp:anchor distT="0" distB="0" distL="114300" distR="114300" simplePos="0" relativeHeight="251667456" behindDoc="0" locked="0" layoutInCell="1" allowOverlap="1">
            <wp:simplePos x="0" y="0"/>
            <wp:positionH relativeFrom="column">
              <wp:posOffset>0</wp:posOffset>
            </wp:positionH>
            <wp:positionV relativeFrom="paragraph">
              <wp:posOffset>84455</wp:posOffset>
            </wp:positionV>
            <wp:extent cx="2790825" cy="1571625"/>
            <wp:effectExtent l="19050" t="0" r="9525" b="0"/>
            <wp:wrapSquare wrapText="bothSides"/>
            <wp:docPr id="10" name="Picture 10" descr="C:\Users\Dolan\Pictures\Humanist Pic\20180428_06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lan\Pictures\Humanist Pic\20180428_065628.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571625"/>
                    </a:xfrm>
                    <a:prstGeom prst="rect">
                      <a:avLst/>
                    </a:prstGeom>
                    <a:noFill/>
                    <a:ln>
                      <a:noFill/>
                    </a:ln>
                  </pic:spPr>
                </pic:pic>
              </a:graphicData>
            </a:graphic>
          </wp:anchor>
        </w:drawing>
      </w:r>
      <w:r w:rsidR="00820F9F">
        <w:t>The tilapia finegrlings we stocked in the fish cages</w:t>
      </w:r>
    </w:p>
    <w:p w:rsidR="00352F5E" w:rsidRDefault="00762D14" w:rsidP="00352F5E">
      <w:r>
        <w:t>The newly constructed pond for breeding the tilapia</w:t>
      </w:r>
      <w:r w:rsidR="00AC4976">
        <w:tab/>
        <w:t xml:space="preserve">                       </w:t>
      </w:r>
    </w:p>
    <w:p w:rsidR="00352F5E" w:rsidRDefault="00762D14" w:rsidP="00352F5E">
      <w:r>
        <w:t xml:space="preserve">  </w:t>
      </w:r>
    </w:p>
    <w:p w:rsidR="00352F5E" w:rsidRDefault="00352F5E" w:rsidP="00352F5E">
      <w:pPr>
        <w:spacing w:after="0"/>
      </w:pPr>
    </w:p>
    <w:p w:rsidR="00762D14" w:rsidRDefault="00762D14">
      <w:r>
        <w:lastRenderedPageBreak/>
        <w:t>For the first two months works were hectic to catch up the schedule of fabrication and installation of the fish cages. All the six units were finished on time and stocked as schedule.</w:t>
      </w:r>
    </w:p>
    <w:p w:rsidR="00762D14" w:rsidRDefault="00762D14">
      <w:r>
        <w:t xml:space="preserve">      After 9 months of hard work. We started harvesting the small cages, and seen the fruit of our labor.</w:t>
      </w:r>
    </w:p>
    <w:p w:rsidR="00762D14" w:rsidRDefault="00AC4976">
      <w:r>
        <w:rPr>
          <w:noProof/>
          <w:lang w:val="cs-CZ" w:eastAsia="cs-CZ"/>
        </w:rPr>
        <w:drawing>
          <wp:anchor distT="0" distB="0" distL="114300" distR="114300" simplePos="0" relativeHeight="251666432" behindDoc="0" locked="0" layoutInCell="1" allowOverlap="1">
            <wp:simplePos x="0" y="0"/>
            <wp:positionH relativeFrom="column">
              <wp:posOffset>131445</wp:posOffset>
            </wp:positionH>
            <wp:positionV relativeFrom="paragraph">
              <wp:posOffset>876935</wp:posOffset>
            </wp:positionV>
            <wp:extent cx="2790825" cy="1447800"/>
            <wp:effectExtent l="19050" t="0" r="9525" b="0"/>
            <wp:wrapSquare wrapText="bothSides"/>
            <wp:docPr id="12" name="Picture 12" descr="C:\Users\Dolan\Desktop\Pontoon\20190118_15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lan\Desktop\Pontoon\20190118_151805.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447800"/>
                    </a:xfrm>
                    <a:prstGeom prst="rect">
                      <a:avLst/>
                    </a:prstGeom>
                    <a:noFill/>
                    <a:ln>
                      <a:noFill/>
                    </a:ln>
                  </pic:spPr>
                </pic:pic>
              </a:graphicData>
            </a:graphic>
          </wp:anchor>
        </w:drawing>
      </w:r>
      <w:r w:rsidR="00762D14">
        <w:t xml:space="preserve">     As of this time we finished harvesting the 4</w:t>
      </w:r>
      <w:r w:rsidR="00762D14" w:rsidRPr="00762D14">
        <w:rPr>
          <w:vertAlign w:val="superscript"/>
        </w:rPr>
        <w:t>th</w:t>
      </w:r>
      <w:r w:rsidR="00762D14">
        <w:t xml:space="preserve"> fish cage. And slowly but surely establish the local market for our Humanist Fish for All brand-fresh from the lake with premium and yummy taste.</w:t>
      </w:r>
    </w:p>
    <w:p w:rsidR="00426C5C" w:rsidRDefault="00AC4976" w:rsidP="00352F5E">
      <w:pPr>
        <w:spacing w:line="240" w:lineRule="auto"/>
      </w:pPr>
      <w:r>
        <w:t xml:space="preserve">                      </w:t>
      </w:r>
      <w:r w:rsidRPr="00AC4976">
        <w:t xml:space="preserve"> </w:t>
      </w:r>
      <w:r>
        <w:tab/>
        <w:t>Mr. Ronaldo B. Gitana</w:t>
      </w:r>
    </w:p>
    <w:sectPr w:rsidR="00426C5C" w:rsidSect="00E77C57">
      <w:headerReference w:type="even" r:id="rId20"/>
      <w:headerReference w:type="default" r:id="rId21"/>
      <w:footerReference w:type="even" r:id="rId22"/>
      <w:pgSz w:w="12240" w:h="15840" w:code="1"/>
      <w:pgMar w:top="1440" w:right="1440" w:bottom="1440" w:left="1440" w:header="720" w:footer="720" w:gutter="0"/>
      <w:pgNumType w:start="0"/>
      <w:cols w:num="2" w:space="57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02C6" w:rsidRDefault="00FC02C6">
      <w:pPr>
        <w:spacing w:after="0" w:line="240" w:lineRule="auto"/>
      </w:pPr>
      <w:r>
        <w:separator/>
      </w:r>
    </w:p>
  </w:endnote>
  <w:endnote w:type="continuationSeparator" w:id="1">
    <w:p w:rsidR="00FC02C6" w:rsidRDefault="00FC02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ill Sans MT">
    <w:altName w:val="Calibri"/>
    <w:panose1 w:val="020B0502020104020203"/>
    <w:charset w:val="EE"/>
    <w:family w:val="swiss"/>
    <w:pitch w:val="variable"/>
    <w:sig w:usb0="00000007" w:usb1="00000000" w:usb2="00000000" w:usb3="00000000" w:csb0="00000003" w:csb1="00000000"/>
  </w:font>
  <w:font w:name="Bookman Old Style">
    <w:altName w:val="Tahoma"/>
    <w:panose1 w:val="02050604050505020204"/>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41" w:rsidRDefault="00875FEF">
    <w:pPr>
      <w:pStyle w:val="FooterLeft"/>
    </w:pPr>
    <w:r>
      <w:rPr>
        <w:color w:val="CEDBE6" w:themeColor="accent2" w:themeTint="80"/>
      </w:rPr>
      <w:sym w:font="Wingdings 3" w:char="F07D"/>
    </w:r>
    <w:r>
      <w:t xml:space="preserve"> Page </w:t>
    </w:r>
    <w:r w:rsidR="001867DB">
      <w:fldChar w:fldCharType="begin"/>
    </w:r>
    <w:r>
      <w:instrText xml:space="preserve"> PAGE  \* Arabic  \* MERGEFORMAT </w:instrText>
    </w:r>
    <w:r w:rsidR="001867DB">
      <w:fldChar w:fldCharType="separate"/>
    </w:r>
    <w:r w:rsidR="00352F5E">
      <w:rPr>
        <w:noProof/>
      </w:rPr>
      <w:t>2</w:t>
    </w:r>
    <w:r w:rsidR="001867DB">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02C6" w:rsidRDefault="00FC02C6">
      <w:pPr>
        <w:spacing w:after="0" w:line="240" w:lineRule="auto"/>
      </w:pPr>
      <w:r>
        <w:separator/>
      </w:r>
    </w:p>
  </w:footnote>
  <w:footnote w:type="continuationSeparator" w:id="1">
    <w:p w:rsidR="00FC02C6" w:rsidRDefault="00FC02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41" w:rsidRDefault="00875FEF">
    <w:pPr>
      <w:pStyle w:val="HeaderLeft"/>
      <w:jc w:val="right"/>
    </w:pPr>
    <w:r>
      <w:rPr>
        <w:color w:val="CEDBE6" w:themeColor="accent2" w:themeTint="80"/>
      </w:rPr>
      <w:sym w:font="Wingdings 3" w:char="F07D"/>
    </w:r>
    <w:sdt>
      <w:sdtPr>
        <w:alias w:val="Title"/>
        <w:id w:val="168006723"/>
        <w:dataBinding w:prefixMappings="xmlns:ns0='http://schemas.openxmlformats.org/package/2006/metadata/core-properties' xmlns:ns1='http://purl.org/dc/elements/1.1/'" w:xpath="/ns0:coreProperties[1]/ns1:title[1]" w:storeItemID="{6C3C8BC8-F283-45AE-878A-BAB7291924A1}"/>
        <w:text/>
      </w:sdtPr>
      <w:sdtContent>
        <w:r w:rsidR="00426C5C">
          <w:t>Fish Farming was born in Rusinga Island of Hope-Humanist</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41" w:rsidRDefault="00077941">
    <w:pPr>
      <w:pStyle w:val="HeaderRight"/>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F0C434A"/>
    <w:lvl w:ilvl="0">
      <w:start w:val="1"/>
      <w:numFmt w:val="bullet"/>
      <w:pStyle w:val="Seznamsodrkami5"/>
      <w:lvlText w:val=""/>
      <w:lvlJc w:val="left"/>
      <w:pPr>
        <w:ind w:left="1800" w:hanging="360"/>
      </w:pPr>
      <w:rPr>
        <w:rFonts w:ascii="Symbol" w:hAnsi="Symbol" w:hint="default"/>
        <w:color w:val="9FB8CD" w:themeColor="accent2"/>
      </w:rPr>
    </w:lvl>
  </w:abstractNum>
  <w:abstractNum w:abstractNumId="1">
    <w:nsid w:val="FFFFFF81"/>
    <w:multiLevelType w:val="singleLevel"/>
    <w:tmpl w:val="78B8BCEC"/>
    <w:lvl w:ilvl="0">
      <w:start w:val="1"/>
      <w:numFmt w:val="bullet"/>
      <w:pStyle w:val="Seznamsodrkami4"/>
      <w:lvlText w:val=""/>
      <w:lvlJc w:val="left"/>
      <w:pPr>
        <w:ind w:left="1440" w:hanging="360"/>
      </w:pPr>
      <w:rPr>
        <w:rFonts w:ascii="Symbol" w:hAnsi="Symbol" w:hint="default"/>
        <w:outline w:val="0"/>
        <w:emboss w:val="0"/>
        <w:imprint w:val="0"/>
        <w:color w:val="628BAD" w:themeColor="accent2" w:themeShade="BF"/>
      </w:rPr>
    </w:lvl>
  </w:abstractNum>
  <w:abstractNum w:abstractNumId="2">
    <w:nsid w:val="FFFFFF82"/>
    <w:multiLevelType w:val="singleLevel"/>
    <w:tmpl w:val="3D9E3420"/>
    <w:lvl w:ilvl="0">
      <w:start w:val="1"/>
      <w:numFmt w:val="bullet"/>
      <w:pStyle w:val="Seznamsodrkami3"/>
      <w:lvlText w:val=""/>
      <w:lvlJc w:val="left"/>
      <w:pPr>
        <w:ind w:left="1080" w:hanging="360"/>
      </w:pPr>
      <w:rPr>
        <w:rFonts w:ascii="Wingdings 3" w:hAnsi="Wingdings 3" w:hint="default"/>
        <w:color w:val="808080" w:themeColor="background1" w:themeShade="80"/>
      </w:rPr>
    </w:lvl>
  </w:abstractNum>
  <w:abstractNum w:abstractNumId="3">
    <w:nsid w:val="FFFFFF83"/>
    <w:multiLevelType w:val="singleLevel"/>
    <w:tmpl w:val="5B846FA6"/>
    <w:lvl w:ilvl="0">
      <w:start w:val="1"/>
      <w:numFmt w:val="bullet"/>
      <w:pStyle w:val="Seznamsodrkami2"/>
      <w:lvlText w:val=""/>
      <w:lvlJc w:val="left"/>
      <w:pPr>
        <w:ind w:left="720" w:hanging="360"/>
      </w:pPr>
      <w:rPr>
        <w:rFonts w:ascii="Wingdings 3" w:hAnsi="Wingdings 3" w:hint="default"/>
        <w:color w:val="9FB8CD" w:themeColor="accent2"/>
      </w:rPr>
    </w:lvl>
  </w:abstractNum>
  <w:abstractNum w:abstractNumId="4">
    <w:nsid w:val="FFFFFF89"/>
    <w:multiLevelType w:val="singleLevel"/>
    <w:tmpl w:val="4C7CAEF2"/>
    <w:lvl w:ilvl="0">
      <w:start w:val="1"/>
      <w:numFmt w:val="bullet"/>
      <w:pStyle w:val="Seznamsodrkami"/>
      <w:lvlText w:val=""/>
      <w:lvlJc w:val="left"/>
      <w:pPr>
        <w:ind w:left="360" w:hanging="360"/>
      </w:pPr>
      <w:rPr>
        <w:rFonts w:ascii="Wingdings 3" w:hAnsi="Wingdings 3" w:hint="default"/>
        <w:caps w:val="0"/>
        <w:strike w:val="0"/>
        <w:dstrike w:val="0"/>
        <w:outline w:val="0"/>
        <w:shadow w:val="0"/>
        <w:emboss w:val="0"/>
        <w:imprint w:val="0"/>
        <w:vanish w:val="0"/>
        <w:color w:val="628BAD" w:themeColor="accent2" w:themeShade="BF"/>
        <w:vertAlign w:val="baseline"/>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 w:numId="19">
    <w:abstractNumId w:val="1"/>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attachedTemplate r:id="rId1"/>
  <w:defaultTabStop w:val="720"/>
  <w:hyphenationZone w:val="425"/>
  <w:evenAndOddHeaders/>
  <w:drawingGridHorizontalSpacing w:val="100"/>
  <w:displayHorizontalDrawingGridEvery w:val="2"/>
  <w:characterSpacingControl w:val="doNotCompress"/>
  <w:footnotePr>
    <w:footnote w:id="0"/>
    <w:footnote w:id="1"/>
  </w:footnotePr>
  <w:endnotePr>
    <w:endnote w:id="0"/>
    <w:endnote w:id="1"/>
  </w:endnotePr>
  <w:compat/>
  <w:rsids>
    <w:rsidRoot w:val="00B3279D"/>
    <w:rsid w:val="00077941"/>
    <w:rsid w:val="001867DB"/>
    <w:rsid w:val="00352F5E"/>
    <w:rsid w:val="00426C5C"/>
    <w:rsid w:val="0057378A"/>
    <w:rsid w:val="006B4C9F"/>
    <w:rsid w:val="00762D14"/>
    <w:rsid w:val="00820F9F"/>
    <w:rsid w:val="00875FEF"/>
    <w:rsid w:val="008F73FD"/>
    <w:rsid w:val="00AC4976"/>
    <w:rsid w:val="00AC4DA9"/>
    <w:rsid w:val="00B3279D"/>
    <w:rsid w:val="00BB1149"/>
    <w:rsid w:val="00C35364"/>
    <w:rsid w:val="00E77C57"/>
    <w:rsid w:val="00FB30A6"/>
    <w:rsid w:val="00FC02C6"/>
  </w:rsids>
  <m:mathPr>
    <m:mathFont m:val="Cambria Math"/>
    <m:brkBin m:val="before"/>
    <m:brkBinSub m:val="--"/>
    <m:smallFrac/>
    <m:dispDef/>
    <m:lMargin m:val="0"/>
    <m:rMargin m:val="0"/>
    <m:defJc m:val="centerGroup"/>
    <m:wrapIndent m:val="1440"/>
    <m:intLim m:val="undOvr"/>
    <m:naryLim m:val="subSup"/>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77C57"/>
    <w:rPr>
      <w:color w:val="000000" w:themeColor="text1"/>
      <w:sz w:val="20"/>
      <w:szCs w:val="20"/>
      <w:lang w:eastAsia="ja-JP"/>
    </w:rPr>
  </w:style>
  <w:style w:type="paragraph" w:styleId="Nadpis1">
    <w:name w:val="heading 1"/>
    <w:basedOn w:val="Normln"/>
    <w:next w:val="Normln"/>
    <w:link w:val="Nadpis1Char"/>
    <w:uiPriority w:val="9"/>
    <w:qFormat/>
    <w:rsid w:val="00E77C57"/>
    <w:p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9FB8CD" w:themeFill="accent2"/>
      <w:spacing w:before="300" w:after="40"/>
      <w:outlineLvl w:val="0"/>
    </w:pPr>
    <w:rPr>
      <w:rFonts w:asciiTheme="majorHAnsi" w:hAnsiTheme="majorHAnsi"/>
      <w:color w:val="FFFFFF" w:themeColor="background1"/>
      <w:spacing w:val="5"/>
      <w:szCs w:val="32"/>
    </w:rPr>
  </w:style>
  <w:style w:type="paragraph" w:styleId="Nadpis2">
    <w:name w:val="heading 2"/>
    <w:basedOn w:val="Normln"/>
    <w:next w:val="Normln"/>
    <w:link w:val="Nadpis2Char"/>
    <w:uiPriority w:val="9"/>
    <w:qFormat/>
    <w:rsid w:val="00E77C57"/>
    <w:pPr>
      <w:pBdr>
        <w:top w:val="single" w:sz="6" w:space="1" w:color="9FB8CD" w:themeColor="accent2"/>
        <w:left w:val="single" w:sz="48" w:space="1" w:color="9FB8CD" w:themeColor="accent2"/>
        <w:bottom w:val="single" w:sz="6" w:space="1" w:color="9FB8CD" w:themeColor="accent2"/>
        <w:right w:val="single" w:sz="6" w:space="1" w:color="9FB8CD" w:themeColor="accent2"/>
      </w:pBdr>
      <w:spacing w:before="240" w:after="80"/>
      <w:ind w:left="144"/>
      <w:outlineLvl w:val="1"/>
    </w:pPr>
    <w:rPr>
      <w:rFonts w:asciiTheme="majorHAnsi" w:hAnsiTheme="majorHAnsi"/>
      <w:color w:val="628BAD" w:themeColor="accent2" w:themeShade="BF"/>
      <w:spacing w:val="5"/>
      <w:szCs w:val="28"/>
    </w:rPr>
  </w:style>
  <w:style w:type="paragraph" w:styleId="Nadpis3">
    <w:name w:val="heading 3"/>
    <w:basedOn w:val="Normln"/>
    <w:next w:val="Normln"/>
    <w:link w:val="Nadpis3Char"/>
    <w:uiPriority w:val="9"/>
    <w:unhideWhenUsed/>
    <w:qFormat/>
    <w:rsid w:val="00E77C57"/>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hAnsiTheme="majorHAnsi"/>
      <w:color w:val="595959" w:themeColor="text1" w:themeTint="A6"/>
      <w:spacing w:val="5"/>
      <w:szCs w:val="24"/>
    </w:rPr>
  </w:style>
  <w:style w:type="paragraph" w:styleId="Nadpis4">
    <w:name w:val="heading 4"/>
    <w:basedOn w:val="Normln"/>
    <w:next w:val="Normln"/>
    <w:link w:val="Nadpis4Char"/>
    <w:uiPriority w:val="9"/>
    <w:semiHidden/>
    <w:unhideWhenUsed/>
    <w:qFormat/>
    <w:rsid w:val="00E77C57"/>
    <w:pPr>
      <w:pBdr>
        <w:bottom w:val="single" w:sz="6" w:space="1" w:color="A6A6A6" w:themeColor="background1" w:themeShade="A6"/>
      </w:pBdr>
      <w:spacing w:before="200" w:after="80"/>
      <w:outlineLvl w:val="3"/>
    </w:pPr>
    <w:rPr>
      <w:rFonts w:asciiTheme="majorHAnsi" w:hAnsiTheme="majorHAnsi"/>
      <w:color w:val="595959" w:themeColor="text1" w:themeTint="A6"/>
      <w:szCs w:val="22"/>
    </w:rPr>
  </w:style>
  <w:style w:type="paragraph" w:styleId="Nadpis5">
    <w:name w:val="heading 5"/>
    <w:basedOn w:val="Normln"/>
    <w:next w:val="Normln"/>
    <w:link w:val="Nadpis5Char"/>
    <w:uiPriority w:val="9"/>
    <w:semiHidden/>
    <w:unhideWhenUsed/>
    <w:qFormat/>
    <w:rsid w:val="00E77C57"/>
    <w:pPr>
      <w:pBdr>
        <w:bottom w:val="dashed" w:sz="4" w:space="1" w:color="A6A6A6" w:themeColor="background1" w:themeShade="A6"/>
      </w:pBdr>
      <w:spacing w:before="200" w:after="80"/>
      <w:outlineLvl w:val="4"/>
    </w:pPr>
    <w:rPr>
      <w:rFonts w:asciiTheme="majorHAnsi" w:hAnsiTheme="majorHAnsi"/>
      <w:color w:val="404040" w:themeColor="text1" w:themeTint="BF"/>
      <w:szCs w:val="26"/>
    </w:rPr>
  </w:style>
  <w:style w:type="paragraph" w:styleId="Nadpis6">
    <w:name w:val="heading 6"/>
    <w:basedOn w:val="Normln"/>
    <w:next w:val="Normln"/>
    <w:link w:val="Nadpis6Char"/>
    <w:uiPriority w:val="9"/>
    <w:semiHidden/>
    <w:unhideWhenUsed/>
    <w:qFormat/>
    <w:rsid w:val="00E77C57"/>
    <w:pPr>
      <w:spacing w:before="200" w:after="80"/>
      <w:outlineLvl w:val="5"/>
    </w:pPr>
    <w:rPr>
      <w:rFonts w:asciiTheme="majorHAnsi" w:hAnsiTheme="majorHAnsi"/>
      <w:b/>
      <w:color w:val="7F7F7F" w:themeColor="background1" w:themeShade="7F"/>
      <w:sz w:val="18"/>
    </w:rPr>
  </w:style>
  <w:style w:type="paragraph" w:styleId="Nadpis7">
    <w:name w:val="heading 7"/>
    <w:basedOn w:val="Normln"/>
    <w:next w:val="Normln"/>
    <w:link w:val="Nadpis7Char"/>
    <w:uiPriority w:val="9"/>
    <w:semiHidden/>
    <w:unhideWhenUsed/>
    <w:qFormat/>
    <w:rsid w:val="00E77C57"/>
    <w:pPr>
      <w:spacing w:before="200" w:after="80"/>
      <w:outlineLvl w:val="6"/>
    </w:pPr>
    <w:rPr>
      <w:rFonts w:asciiTheme="majorHAnsi" w:hAnsiTheme="majorHAnsi"/>
      <w:b/>
      <w:i/>
      <w:color w:val="808080" w:themeColor="background1" w:themeShade="80"/>
      <w:sz w:val="18"/>
    </w:rPr>
  </w:style>
  <w:style w:type="paragraph" w:styleId="Nadpis8">
    <w:name w:val="heading 8"/>
    <w:basedOn w:val="Normln"/>
    <w:next w:val="Normln"/>
    <w:link w:val="Nadpis8Char"/>
    <w:uiPriority w:val="9"/>
    <w:semiHidden/>
    <w:unhideWhenUsed/>
    <w:qFormat/>
    <w:rsid w:val="00E77C57"/>
    <w:pPr>
      <w:spacing w:before="200" w:after="80"/>
      <w:outlineLvl w:val="7"/>
    </w:pPr>
    <w:rPr>
      <w:rFonts w:asciiTheme="majorHAnsi" w:hAnsiTheme="majorHAnsi"/>
      <w:color w:val="9FB8CD" w:themeColor="accent2"/>
      <w:sz w:val="18"/>
    </w:rPr>
  </w:style>
  <w:style w:type="paragraph" w:styleId="Nadpis9">
    <w:name w:val="heading 9"/>
    <w:basedOn w:val="Normln"/>
    <w:next w:val="Normln"/>
    <w:link w:val="Nadpis9Char"/>
    <w:uiPriority w:val="9"/>
    <w:semiHidden/>
    <w:unhideWhenUsed/>
    <w:qFormat/>
    <w:rsid w:val="00E77C57"/>
    <w:pPr>
      <w:spacing w:before="200" w:after="80"/>
      <w:outlineLvl w:val="8"/>
    </w:pPr>
    <w:rPr>
      <w:rFonts w:asciiTheme="majorHAnsi" w:hAnsiTheme="majorHAnsi"/>
      <w:i/>
      <w:color w:val="9FB8CD" w:themeColor="accent2"/>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77C57"/>
    <w:rPr>
      <w:rFonts w:asciiTheme="majorHAnsi" w:hAnsiTheme="majorHAnsi"/>
      <w:color w:val="FFFFFF" w:themeColor="background1"/>
      <w:spacing w:val="5"/>
      <w:sz w:val="20"/>
      <w:szCs w:val="32"/>
      <w:shd w:val="clear" w:color="auto" w:fill="9FB8CD" w:themeFill="accent2"/>
      <w:lang w:eastAsia="ja-JP"/>
    </w:rPr>
  </w:style>
  <w:style w:type="character" w:customStyle="1" w:styleId="Nadpis2Char">
    <w:name w:val="Nadpis 2 Char"/>
    <w:basedOn w:val="Standardnpsmoodstavce"/>
    <w:link w:val="Nadpis2"/>
    <w:uiPriority w:val="9"/>
    <w:rsid w:val="00E77C57"/>
    <w:rPr>
      <w:rFonts w:asciiTheme="majorHAnsi" w:hAnsiTheme="majorHAnsi"/>
      <w:color w:val="628BAD" w:themeColor="accent2" w:themeShade="BF"/>
      <w:spacing w:val="5"/>
      <w:sz w:val="20"/>
      <w:szCs w:val="28"/>
      <w:lang w:eastAsia="ja-JP"/>
    </w:rPr>
  </w:style>
  <w:style w:type="character" w:customStyle="1" w:styleId="Nadpis3Char">
    <w:name w:val="Nadpis 3 Char"/>
    <w:basedOn w:val="Standardnpsmoodstavce"/>
    <w:link w:val="Nadpis3"/>
    <w:uiPriority w:val="9"/>
    <w:rsid w:val="00E77C57"/>
    <w:rPr>
      <w:rFonts w:asciiTheme="majorHAnsi" w:hAnsiTheme="majorHAnsi"/>
      <w:color w:val="595959" w:themeColor="text1" w:themeTint="A6"/>
      <w:spacing w:val="5"/>
      <w:sz w:val="20"/>
      <w:szCs w:val="24"/>
      <w:lang w:eastAsia="ja-JP"/>
    </w:rPr>
  </w:style>
  <w:style w:type="paragraph" w:styleId="Nzev">
    <w:name w:val="Title"/>
    <w:basedOn w:val="Normln"/>
    <w:link w:val="NzevChar"/>
    <w:uiPriority w:val="10"/>
    <w:qFormat/>
    <w:rsid w:val="00E77C57"/>
    <w:pPr>
      <w:spacing w:line="240" w:lineRule="auto"/>
    </w:pPr>
    <w:rPr>
      <w:rFonts w:asciiTheme="majorHAnsi" w:hAnsiTheme="majorHAnsi"/>
      <w:color w:val="9FB8CD" w:themeColor="accent2"/>
      <w:sz w:val="52"/>
      <w:szCs w:val="48"/>
    </w:rPr>
  </w:style>
  <w:style w:type="character" w:customStyle="1" w:styleId="NzevChar">
    <w:name w:val="Název Char"/>
    <w:basedOn w:val="Standardnpsmoodstavce"/>
    <w:link w:val="Nzev"/>
    <w:uiPriority w:val="10"/>
    <w:rsid w:val="00E77C57"/>
    <w:rPr>
      <w:rFonts w:asciiTheme="majorHAnsi" w:hAnsiTheme="majorHAnsi"/>
      <w:color w:val="9FB8CD" w:themeColor="accent2"/>
      <w:sz w:val="52"/>
      <w:szCs w:val="48"/>
      <w:lang w:eastAsia="ja-JP"/>
    </w:rPr>
  </w:style>
  <w:style w:type="paragraph" w:styleId="Podtitul">
    <w:name w:val="Subtitle"/>
    <w:basedOn w:val="Normln"/>
    <w:link w:val="PodtitulChar"/>
    <w:uiPriority w:val="11"/>
    <w:qFormat/>
    <w:rsid w:val="00E77C57"/>
    <w:pPr>
      <w:spacing w:after="720" w:line="240" w:lineRule="auto"/>
    </w:pPr>
    <w:rPr>
      <w:rFonts w:asciiTheme="majorHAnsi" w:hAnsiTheme="majorHAnsi" w:cstheme="minorHAnsi"/>
      <w:color w:val="9FB8CD" w:themeColor="accent2"/>
      <w:sz w:val="24"/>
      <w:szCs w:val="24"/>
    </w:rPr>
  </w:style>
  <w:style w:type="character" w:customStyle="1" w:styleId="PodtitulChar">
    <w:name w:val="Podtitul Char"/>
    <w:basedOn w:val="Standardnpsmoodstavce"/>
    <w:link w:val="Podtitul"/>
    <w:uiPriority w:val="11"/>
    <w:rsid w:val="00E77C57"/>
    <w:rPr>
      <w:rFonts w:asciiTheme="majorHAnsi" w:hAnsiTheme="majorHAnsi" w:cstheme="minorHAnsi"/>
      <w:color w:val="9FB8CD" w:themeColor="accent2"/>
      <w:sz w:val="24"/>
      <w:szCs w:val="24"/>
      <w:lang w:eastAsia="ja-JP"/>
    </w:rPr>
  </w:style>
  <w:style w:type="paragraph" w:styleId="Titulek">
    <w:name w:val="caption"/>
    <w:basedOn w:val="Normln"/>
    <w:next w:val="Normln"/>
    <w:uiPriority w:val="35"/>
    <w:unhideWhenUsed/>
    <w:rsid w:val="00E77C57"/>
    <w:pPr>
      <w:spacing w:after="0" w:line="240" w:lineRule="auto"/>
    </w:pPr>
    <w:rPr>
      <w:bCs/>
      <w:color w:val="9FB8CD" w:themeColor="accent2"/>
      <w:sz w:val="16"/>
      <w:szCs w:val="18"/>
    </w:rPr>
  </w:style>
  <w:style w:type="paragraph" w:styleId="Bezmezer">
    <w:name w:val="No Spacing"/>
    <w:basedOn w:val="Normln"/>
    <w:uiPriority w:val="99"/>
    <w:qFormat/>
    <w:rsid w:val="00E77C57"/>
    <w:pPr>
      <w:spacing w:after="0" w:line="240" w:lineRule="auto"/>
    </w:pPr>
  </w:style>
  <w:style w:type="paragraph" w:styleId="Textbubliny">
    <w:name w:val="Balloon Text"/>
    <w:basedOn w:val="Normln"/>
    <w:link w:val="TextbublinyChar"/>
    <w:uiPriority w:val="99"/>
    <w:semiHidden/>
    <w:unhideWhenUsed/>
    <w:rsid w:val="00E77C57"/>
    <w:rPr>
      <w:rFonts w:ascii="Tahoma" w:hAnsi="Tahoma" w:cs="Tahoma"/>
      <w:sz w:val="16"/>
      <w:szCs w:val="16"/>
    </w:rPr>
  </w:style>
  <w:style w:type="character" w:customStyle="1" w:styleId="TextbublinyChar">
    <w:name w:val="Text bubliny Char"/>
    <w:basedOn w:val="Standardnpsmoodstavce"/>
    <w:link w:val="Textbubliny"/>
    <w:uiPriority w:val="99"/>
    <w:semiHidden/>
    <w:rsid w:val="00E77C57"/>
    <w:rPr>
      <w:rFonts w:ascii="Tahoma" w:hAnsi="Tahoma" w:cs="Tahoma"/>
      <w:color w:val="000000" w:themeColor="text1"/>
      <w:sz w:val="16"/>
      <w:szCs w:val="16"/>
      <w:lang w:eastAsia="ja-JP"/>
    </w:rPr>
  </w:style>
  <w:style w:type="character" w:styleId="Nzevknihy">
    <w:name w:val="Book Title"/>
    <w:basedOn w:val="Standardnpsmoodstavce"/>
    <w:uiPriority w:val="33"/>
    <w:qFormat/>
    <w:rsid w:val="00E77C57"/>
    <w:rPr>
      <w:rFonts w:asciiTheme="majorHAnsi" w:hAnsiTheme="majorHAnsi" w:cs="Times New Roman"/>
      <w:i/>
      <w:color w:val="8E736A" w:themeColor="accent6"/>
      <w:sz w:val="20"/>
      <w:szCs w:val="20"/>
    </w:rPr>
  </w:style>
  <w:style w:type="character" w:styleId="Zvraznn">
    <w:name w:val="Emphasis"/>
    <w:uiPriority w:val="20"/>
    <w:qFormat/>
    <w:rsid w:val="00E77C57"/>
    <w:rPr>
      <w:b/>
      <w:i/>
      <w:spacing w:val="0"/>
    </w:rPr>
  </w:style>
  <w:style w:type="paragraph" w:styleId="Zpat">
    <w:name w:val="footer"/>
    <w:basedOn w:val="Normln"/>
    <w:link w:val="ZpatChar"/>
    <w:uiPriority w:val="99"/>
    <w:unhideWhenUsed/>
    <w:rsid w:val="00E77C57"/>
    <w:pPr>
      <w:tabs>
        <w:tab w:val="center" w:pos="4320"/>
        <w:tab w:val="right" w:pos="8640"/>
      </w:tabs>
    </w:pPr>
  </w:style>
  <w:style w:type="character" w:customStyle="1" w:styleId="ZpatChar">
    <w:name w:val="Zápatí Char"/>
    <w:basedOn w:val="Standardnpsmoodstavce"/>
    <w:link w:val="Zpat"/>
    <w:uiPriority w:val="99"/>
    <w:rsid w:val="00E77C57"/>
    <w:rPr>
      <w:rFonts w:cs="Times New Roman"/>
      <w:color w:val="000000" w:themeColor="text1"/>
      <w:sz w:val="20"/>
      <w:szCs w:val="20"/>
      <w:lang w:eastAsia="ja-JP"/>
    </w:rPr>
  </w:style>
  <w:style w:type="paragraph" w:styleId="Zhlav">
    <w:name w:val="header"/>
    <w:basedOn w:val="Normln"/>
    <w:link w:val="ZhlavChar"/>
    <w:uiPriority w:val="99"/>
    <w:unhideWhenUsed/>
    <w:rsid w:val="00E77C57"/>
    <w:pPr>
      <w:tabs>
        <w:tab w:val="center" w:pos="4320"/>
        <w:tab w:val="right" w:pos="8640"/>
      </w:tabs>
    </w:pPr>
  </w:style>
  <w:style w:type="character" w:customStyle="1" w:styleId="ZhlavChar">
    <w:name w:val="Záhlaví Char"/>
    <w:basedOn w:val="Standardnpsmoodstavce"/>
    <w:link w:val="Zhlav"/>
    <w:uiPriority w:val="99"/>
    <w:rsid w:val="00E77C57"/>
    <w:rPr>
      <w:rFonts w:cs="Times New Roman"/>
      <w:color w:val="000000" w:themeColor="text1"/>
      <w:sz w:val="20"/>
      <w:szCs w:val="20"/>
      <w:lang w:eastAsia="ja-JP"/>
    </w:rPr>
  </w:style>
  <w:style w:type="character" w:customStyle="1" w:styleId="Nadpis4Char">
    <w:name w:val="Nadpis 4 Char"/>
    <w:basedOn w:val="Standardnpsmoodstavce"/>
    <w:link w:val="Nadpis4"/>
    <w:uiPriority w:val="9"/>
    <w:semiHidden/>
    <w:rsid w:val="00E77C57"/>
    <w:rPr>
      <w:rFonts w:asciiTheme="majorHAnsi" w:hAnsiTheme="majorHAnsi"/>
      <w:color w:val="595959" w:themeColor="text1" w:themeTint="A6"/>
      <w:sz w:val="20"/>
      <w:lang w:eastAsia="ja-JP"/>
    </w:rPr>
  </w:style>
  <w:style w:type="character" w:customStyle="1" w:styleId="Nadpis5Char">
    <w:name w:val="Nadpis 5 Char"/>
    <w:basedOn w:val="Standardnpsmoodstavce"/>
    <w:link w:val="Nadpis5"/>
    <w:uiPriority w:val="9"/>
    <w:semiHidden/>
    <w:rsid w:val="00E77C57"/>
    <w:rPr>
      <w:rFonts w:asciiTheme="majorHAnsi" w:hAnsiTheme="majorHAnsi"/>
      <w:color w:val="404040" w:themeColor="text1" w:themeTint="BF"/>
      <w:sz w:val="20"/>
      <w:szCs w:val="26"/>
      <w:lang w:eastAsia="ja-JP"/>
    </w:rPr>
  </w:style>
  <w:style w:type="character" w:customStyle="1" w:styleId="Nadpis6Char">
    <w:name w:val="Nadpis 6 Char"/>
    <w:basedOn w:val="Standardnpsmoodstavce"/>
    <w:link w:val="Nadpis6"/>
    <w:uiPriority w:val="9"/>
    <w:semiHidden/>
    <w:rsid w:val="00E77C57"/>
    <w:rPr>
      <w:rFonts w:asciiTheme="majorHAnsi" w:hAnsiTheme="majorHAnsi"/>
      <w:b/>
      <w:color w:val="7F7F7F" w:themeColor="background1" w:themeShade="7F"/>
      <w:sz w:val="18"/>
      <w:szCs w:val="20"/>
      <w:lang w:eastAsia="ja-JP"/>
    </w:rPr>
  </w:style>
  <w:style w:type="character" w:customStyle="1" w:styleId="Nadpis7Char">
    <w:name w:val="Nadpis 7 Char"/>
    <w:basedOn w:val="Standardnpsmoodstavce"/>
    <w:link w:val="Nadpis7"/>
    <w:uiPriority w:val="9"/>
    <w:semiHidden/>
    <w:rsid w:val="00E77C57"/>
    <w:rPr>
      <w:rFonts w:asciiTheme="majorHAnsi" w:hAnsiTheme="majorHAnsi"/>
      <w:b/>
      <w:i/>
      <w:color w:val="808080" w:themeColor="background1" w:themeShade="80"/>
      <w:sz w:val="18"/>
      <w:szCs w:val="20"/>
      <w:lang w:eastAsia="ja-JP"/>
    </w:rPr>
  </w:style>
  <w:style w:type="character" w:customStyle="1" w:styleId="Nadpis8Char">
    <w:name w:val="Nadpis 8 Char"/>
    <w:basedOn w:val="Standardnpsmoodstavce"/>
    <w:link w:val="Nadpis8"/>
    <w:uiPriority w:val="9"/>
    <w:semiHidden/>
    <w:rsid w:val="00E77C57"/>
    <w:rPr>
      <w:rFonts w:asciiTheme="majorHAnsi" w:hAnsiTheme="majorHAnsi"/>
      <w:color w:val="9FB8CD" w:themeColor="accent2"/>
      <w:sz w:val="18"/>
      <w:szCs w:val="20"/>
      <w:lang w:eastAsia="ja-JP"/>
    </w:rPr>
  </w:style>
  <w:style w:type="character" w:customStyle="1" w:styleId="Nadpis9Char">
    <w:name w:val="Nadpis 9 Char"/>
    <w:basedOn w:val="Standardnpsmoodstavce"/>
    <w:link w:val="Nadpis9"/>
    <w:uiPriority w:val="9"/>
    <w:semiHidden/>
    <w:rsid w:val="00E77C57"/>
    <w:rPr>
      <w:rFonts w:asciiTheme="majorHAnsi" w:hAnsiTheme="majorHAnsi"/>
      <w:i/>
      <w:color w:val="9FB8CD" w:themeColor="accent2"/>
      <w:sz w:val="18"/>
      <w:szCs w:val="20"/>
      <w:lang w:eastAsia="ja-JP"/>
    </w:rPr>
  </w:style>
  <w:style w:type="character" w:styleId="Zdraznnintenzivn">
    <w:name w:val="Intense Emphasis"/>
    <w:basedOn w:val="Standardnpsmoodstavce"/>
    <w:uiPriority w:val="21"/>
    <w:qFormat/>
    <w:rsid w:val="00E77C57"/>
    <w:rPr>
      <w:rFonts w:cs="Times New Roman"/>
      <w:b/>
      <w:i/>
      <w:color w:val="BAC737" w:themeColor="accent3" w:themeShade="BF"/>
      <w:sz w:val="20"/>
      <w:szCs w:val="20"/>
    </w:rPr>
  </w:style>
  <w:style w:type="paragraph" w:styleId="Citaceintenzivn">
    <w:name w:val="Intense Quote"/>
    <w:basedOn w:val="Normln"/>
    <w:link w:val="CitaceintenzivnChar"/>
    <w:uiPriority w:val="30"/>
    <w:qFormat/>
    <w:rsid w:val="00E77C57"/>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9FB8CD" w:themeFill="accent2"/>
      <w:ind w:left="720" w:right="720"/>
      <w:jc w:val="center"/>
    </w:pPr>
    <w:rPr>
      <w:rFonts w:asciiTheme="majorHAnsi" w:hAnsiTheme="majorHAnsi"/>
      <w:i/>
      <w:color w:val="FFFFFF" w:themeColor="background1"/>
    </w:rPr>
  </w:style>
  <w:style w:type="character" w:customStyle="1" w:styleId="CitaceintenzivnChar">
    <w:name w:val="Citace – intenzivní Char"/>
    <w:basedOn w:val="Standardnpsmoodstavce"/>
    <w:link w:val="Citaceintenzivn"/>
    <w:uiPriority w:val="30"/>
    <w:rsid w:val="00E77C57"/>
    <w:rPr>
      <w:rFonts w:asciiTheme="majorHAnsi" w:hAnsiTheme="majorHAnsi"/>
      <w:i/>
      <w:color w:val="FFFFFF" w:themeColor="background1"/>
      <w:sz w:val="20"/>
      <w:szCs w:val="20"/>
      <w:shd w:val="clear" w:color="auto" w:fill="9FB8CD" w:themeFill="accent2"/>
      <w:lang w:eastAsia="ja-JP"/>
    </w:rPr>
  </w:style>
  <w:style w:type="character" w:styleId="Odkazintenzivn">
    <w:name w:val="Intense Reference"/>
    <w:basedOn w:val="Standardnpsmoodstavce"/>
    <w:uiPriority w:val="32"/>
    <w:qFormat/>
    <w:rsid w:val="00E77C57"/>
    <w:rPr>
      <w:rFonts w:cs="Times New Roman"/>
      <w:b/>
      <w:color w:val="525A7D" w:themeColor="accent1" w:themeShade="BF"/>
      <w:sz w:val="20"/>
      <w:szCs w:val="20"/>
      <w:u w:val="single"/>
    </w:rPr>
  </w:style>
  <w:style w:type="paragraph" w:styleId="Seznamsodrkami">
    <w:name w:val="List Bullet"/>
    <w:basedOn w:val="Normln"/>
    <w:uiPriority w:val="36"/>
    <w:unhideWhenUsed/>
    <w:qFormat/>
    <w:rsid w:val="00E77C57"/>
    <w:pPr>
      <w:numPr>
        <w:numId w:val="16"/>
      </w:numPr>
      <w:spacing w:after="120"/>
      <w:contextualSpacing/>
    </w:pPr>
  </w:style>
  <w:style w:type="paragraph" w:styleId="Seznamsodrkami2">
    <w:name w:val="List Bullet 2"/>
    <w:basedOn w:val="Normln"/>
    <w:uiPriority w:val="36"/>
    <w:unhideWhenUsed/>
    <w:qFormat/>
    <w:rsid w:val="00E77C57"/>
    <w:pPr>
      <w:numPr>
        <w:numId w:val="17"/>
      </w:numPr>
      <w:spacing w:after="120"/>
      <w:contextualSpacing/>
    </w:pPr>
  </w:style>
  <w:style w:type="paragraph" w:styleId="Seznamsodrkami3">
    <w:name w:val="List Bullet 3"/>
    <w:basedOn w:val="Normln"/>
    <w:uiPriority w:val="36"/>
    <w:unhideWhenUsed/>
    <w:qFormat/>
    <w:rsid w:val="00E77C57"/>
    <w:pPr>
      <w:numPr>
        <w:numId w:val="18"/>
      </w:numPr>
      <w:spacing w:after="120"/>
      <w:contextualSpacing/>
    </w:pPr>
  </w:style>
  <w:style w:type="paragraph" w:styleId="Seznamsodrkami4">
    <w:name w:val="List Bullet 4"/>
    <w:basedOn w:val="Normln"/>
    <w:uiPriority w:val="36"/>
    <w:unhideWhenUsed/>
    <w:qFormat/>
    <w:rsid w:val="00E77C57"/>
    <w:pPr>
      <w:numPr>
        <w:numId w:val="19"/>
      </w:numPr>
      <w:spacing w:after="120"/>
      <w:contextualSpacing/>
    </w:pPr>
  </w:style>
  <w:style w:type="paragraph" w:styleId="Seznamsodrkami5">
    <w:name w:val="List Bullet 5"/>
    <w:basedOn w:val="Normln"/>
    <w:uiPriority w:val="36"/>
    <w:unhideWhenUsed/>
    <w:qFormat/>
    <w:rsid w:val="00E77C57"/>
    <w:pPr>
      <w:numPr>
        <w:numId w:val="20"/>
      </w:numPr>
      <w:spacing w:after="120"/>
      <w:contextualSpacing/>
    </w:pPr>
  </w:style>
  <w:style w:type="character" w:styleId="Zstupntext">
    <w:name w:val="Placeholder Text"/>
    <w:basedOn w:val="Standardnpsmoodstavce"/>
    <w:uiPriority w:val="99"/>
    <w:semiHidden/>
    <w:rsid w:val="00E77C57"/>
    <w:rPr>
      <w:color w:val="808080"/>
    </w:rPr>
  </w:style>
  <w:style w:type="paragraph" w:styleId="Citace">
    <w:name w:val="Quote"/>
    <w:basedOn w:val="Normln"/>
    <w:link w:val="CitaceChar"/>
    <w:uiPriority w:val="29"/>
    <w:qFormat/>
    <w:rsid w:val="00E77C57"/>
    <w:rPr>
      <w:i/>
      <w:color w:val="7F7F7F" w:themeColor="background1" w:themeShade="7F"/>
    </w:rPr>
  </w:style>
  <w:style w:type="character" w:customStyle="1" w:styleId="CitaceChar">
    <w:name w:val="Citace Char"/>
    <w:basedOn w:val="Standardnpsmoodstavce"/>
    <w:link w:val="Citace"/>
    <w:uiPriority w:val="29"/>
    <w:rsid w:val="00E77C57"/>
    <w:rPr>
      <w:i/>
      <w:color w:val="7F7F7F" w:themeColor="background1" w:themeShade="7F"/>
      <w:sz w:val="20"/>
      <w:szCs w:val="20"/>
      <w:lang w:eastAsia="ja-JP"/>
    </w:rPr>
  </w:style>
  <w:style w:type="character" w:styleId="Siln">
    <w:name w:val="Strong"/>
    <w:uiPriority w:val="22"/>
    <w:qFormat/>
    <w:rsid w:val="00E77C57"/>
    <w:rPr>
      <w:rFonts w:asciiTheme="minorHAnsi" w:hAnsiTheme="minorHAnsi"/>
      <w:b/>
      <w:color w:val="9FB8CD" w:themeColor="accent2"/>
    </w:rPr>
  </w:style>
  <w:style w:type="character" w:styleId="Zdraznnjemn">
    <w:name w:val="Subtle Emphasis"/>
    <w:basedOn w:val="Standardnpsmoodstavce"/>
    <w:uiPriority w:val="19"/>
    <w:qFormat/>
    <w:rsid w:val="00E77C57"/>
    <w:rPr>
      <w:rFonts w:cs="Times New Roman"/>
      <w:i/>
      <w:color w:val="737373" w:themeColor="text1" w:themeTint="8C"/>
      <w:kern w:val="16"/>
      <w:sz w:val="20"/>
      <w:szCs w:val="24"/>
    </w:rPr>
  </w:style>
  <w:style w:type="character" w:styleId="Odkazjemn">
    <w:name w:val="Subtle Reference"/>
    <w:basedOn w:val="Standardnpsmoodstavce"/>
    <w:uiPriority w:val="31"/>
    <w:qFormat/>
    <w:rsid w:val="00E77C57"/>
    <w:rPr>
      <w:rFonts w:cs="Times New Roman"/>
      <w:color w:val="737373" w:themeColor="text1" w:themeTint="8C"/>
      <w:sz w:val="20"/>
      <w:szCs w:val="20"/>
      <w:u w:val="single"/>
    </w:rPr>
  </w:style>
  <w:style w:type="table" w:styleId="Mkatabulky">
    <w:name w:val="Table Grid"/>
    <w:basedOn w:val="Normlntabulka"/>
    <w:uiPriority w:val="1"/>
    <w:rsid w:val="00E77C57"/>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Obsah1">
    <w:name w:val="toc 1"/>
    <w:basedOn w:val="Normln"/>
    <w:next w:val="Normln"/>
    <w:autoRedefine/>
    <w:uiPriority w:val="99"/>
    <w:semiHidden/>
    <w:unhideWhenUsed/>
    <w:qFormat/>
    <w:rsid w:val="00E77C57"/>
    <w:pPr>
      <w:tabs>
        <w:tab w:val="right" w:leader="dot" w:pos="8630"/>
      </w:tabs>
      <w:spacing w:after="40" w:line="240" w:lineRule="auto"/>
    </w:pPr>
    <w:rPr>
      <w:smallCaps/>
      <w:noProof/>
      <w:color w:val="9FB8CD" w:themeColor="accent2"/>
    </w:rPr>
  </w:style>
  <w:style w:type="paragraph" w:styleId="Obsah2">
    <w:name w:val="toc 2"/>
    <w:basedOn w:val="Normln"/>
    <w:next w:val="Normln"/>
    <w:autoRedefine/>
    <w:uiPriority w:val="99"/>
    <w:semiHidden/>
    <w:unhideWhenUsed/>
    <w:qFormat/>
    <w:rsid w:val="00E77C57"/>
    <w:pPr>
      <w:tabs>
        <w:tab w:val="right" w:leader="dot" w:pos="8630"/>
      </w:tabs>
      <w:spacing w:after="40" w:line="240" w:lineRule="auto"/>
      <w:ind w:left="216"/>
    </w:pPr>
    <w:rPr>
      <w:smallCaps/>
      <w:noProof/>
    </w:rPr>
  </w:style>
  <w:style w:type="paragraph" w:styleId="Obsah3">
    <w:name w:val="toc 3"/>
    <w:basedOn w:val="Normln"/>
    <w:next w:val="Normln"/>
    <w:autoRedefine/>
    <w:uiPriority w:val="99"/>
    <w:semiHidden/>
    <w:unhideWhenUsed/>
    <w:qFormat/>
    <w:rsid w:val="00E77C57"/>
    <w:pPr>
      <w:tabs>
        <w:tab w:val="right" w:leader="dot" w:pos="8630"/>
      </w:tabs>
      <w:spacing w:after="40" w:line="240" w:lineRule="auto"/>
      <w:ind w:left="446"/>
    </w:pPr>
    <w:rPr>
      <w:smallCaps/>
      <w:noProof/>
    </w:rPr>
  </w:style>
  <w:style w:type="paragraph" w:styleId="Obsah4">
    <w:name w:val="toc 4"/>
    <w:basedOn w:val="Normln"/>
    <w:next w:val="Normln"/>
    <w:autoRedefine/>
    <w:uiPriority w:val="99"/>
    <w:semiHidden/>
    <w:unhideWhenUsed/>
    <w:qFormat/>
    <w:rsid w:val="00E77C57"/>
    <w:pPr>
      <w:tabs>
        <w:tab w:val="right" w:leader="dot" w:pos="8630"/>
      </w:tabs>
      <w:spacing w:after="40" w:line="240" w:lineRule="auto"/>
      <w:ind w:left="662"/>
    </w:pPr>
    <w:rPr>
      <w:smallCaps/>
      <w:noProof/>
    </w:rPr>
  </w:style>
  <w:style w:type="paragraph" w:styleId="Obsah5">
    <w:name w:val="toc 5"/>
    <w:basedOn w:val="Normln"/>
    <w:next w:val="Normln"/>
    <w:autoRedefine/>
    <w:uiPriority w:val="99"/>
    <w:semiHidden/>
    <w:unhideWhenUsed/>
    <w:qFormat/>
    <w:rsid w:val="00E77C57"/>
    <w:pPr>
      <w:tabs>
        <w:tab w:val="right" w:leader="dot" w:pos="8630"/>
      </w:tabs>
      <w:spacing w:after="40" w:line="240" w:lineRule="auto"/>
      <w:ind w:left="878"/>
    </w:pPr>
    <w:rPr>
      <w:smallCaps/>
      <w:noProof/>
    </w:rPr>
  </w:style>
  <w:style w:type="paragraph" w:styleId="Obsah6">
    <w:name w:val="toc 6"/>
    <w:basedOn w:val="Normln"/>
    <w:next w:val="Normln"/>
    <w:autoRedefine/>
    <w:uiPriority w:val="99"/>
    <w:semiHidden/>
    <w:unhideWhenUsed/>
    <w:qFormat/>
    <w:rsid w:val="00E77C57"/>
    <w:pPr>
      <w:tabs>
        <w:tab w:val="right" w:leader="dot" w:pos="8630"/>
      </w:tabs>
      <w:spacing w:after="40" w:line="240" w:lineRule="auto"/>
      <w:ind w:left="1094"/>
    </w:pPr>
    <w:rPr>
      <w:smallCaps/>
      <w:noProof/>
    </w:rPr>
  </w:style>
  <w:style w:type="paragraph" w:styleId="Obsah7">
    <w:name w:val="toc 7"/>
    <w:basedOn w:val="Normln"/>
    <w:next w:val="Normln"/>
    <w:autoRedefine/>
    <w:uiPriority w:val="99"/>
    <w:semiHidden/>
    <w:unhideWhenUsed/>
    <w:qFormat/>
    <w:rsid w:val="00E77C57"/>
    <w:pPr>
      <w:tabs>
        <w:tab w:val="right" w:leader="dot" w:pos="8630"/>
      </w:tabs>
      <w:spacing w:after="40" w:line="240" w:lineRule="auto"/>
      <w:ind w:left="1325"/>
    </w:pPr>
    <w:rPr>
      <w:smallCaps/>
      <w:noProof/>
    </w:rPr>
  </w:style>
  <w:style w:type="paragraph" w:styleId="Obsah8">
    <w:name w:val="toc 8"/>
    <w:basedOn w:val="Normln"/>
    <w:next w:val="Normln"/>
    <w:autoRedefine/>
    <w:uiPriority w:val="99"/>
    <w:semiHidden/>
    <w:unhideWhenUsed/>
    <w:qFormat/>
    <w:rsid w:val="00E77C57"/>
    <w:pPr>
      <w:tabs>
        <w:tab w:val="right" w:leader="dot" w:pos="8630"/>
      </w:tabs>
      <w:spacing w:after="40" w:line="240" w:lineRule="auto"/>
      <w:ind w:left="1540"/>
    </w:pPr>
    <w:rPr>
      <w:smallCaps/>
      <w:noProof/>
    </w:rPr>
  </w:style>
  <w:style w:type="paragraph" w:styleId="Obsah9">
    <w:name w:val="toc 9"/>
    <w:basedOn w:val="Normln"/>
    <w:next w:val="Normln"/>
    <w:autoRedefine/>
    <w:uiPriority w:val="99"/>
    <w:semiHidden/>
    <w:unhideWhenUsed/>
    <w:qFormat/>
    <w:rsid w:val="00E77C57"/>
    <w:pPr>
      <w:tabs>
        <w:tab w:val="right" w:leader="dot" w:pos="8630"/>
      </w:tabs>
      <w:spacing w:after="40" w:line="240" w:lineRule="auto"/>
      <w:ind w:left="1760"/>
    </w:pPr>
    <w:rPr>
      <w:smallCaps/>
      <w:noProof/>
    </w:rPr>
  </w:style>
  <w:style w:type="paragraph" w:customStyle="1" w:styleId="FooterLeft">
    <w:name w:val="Footer Left"/>
    <w:basedOn w:val="Normln"/>
    <w:next w:val="Normln"/>
    <w:uiPriority w:val="35"/>
    <w:qFormat/>
    <w:rsid w:val="00E77C57"/>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FooterRight">
    <w:name w:val="Footer Right"/>
    <w:basedOn w:val="Zpat"/>
    <w:uiPriority w:val="35"/>
    <w:qFormat/>
    <w:rsid w:val="00E77C57"/>
    <w:pPr>
      <w:pBdr>
        <w:top w:val="dashed" w:sz="4" w:space="18" w:color="7F7F7F"/>
      </w:pBdr>
      <w:spacing w:line="240" w:lineRule="auto"/>
      <w:contextualSpacing/>
      <w:jc w:val="right"/>
    </w:pPr>
    <w:rPr>
      <w:color w:val="7F7F7F" w:themeColor="text1" w:themeTint="80"/>
      <w:szCs w:val="18"/>
    </w:rPr>
  </w:style>
  <w:style w:type="paragraph" w:customStyle="1" w:styleId="HeaderFirstPage">
    <w:name w:val="Header First Page"/>
    <w:basedOn w:val="Normln"/>
    <w:next w:val="Normln"/>
    <w:uiPriority w:val="39"/>
    <w:rsid w:val="00E77C57"/>
    <w:pPr>
      <w:pBdr>
        <w:bottom w:val="dashed" w:sz="4" w:space="18" w:color="7F7F7F" w:themeColor="text1" w:themeTint="80"/>
      </w:pBdr>
      <w:tabs>
        <w:tab w:val="center" w:pos="4320"/>
        <w:tab w:val="right" w:pos="8640"/>
      </w:tabs>
      <w:spacing w:line="396" w:lineRule="auto"/>
    </w:pPr>
  </w:style>
  <w:style w:type="paragraph" w:customStyle="1" w:styleId="HeaderLeft">
    <w:name w:val="Header Left"/>
    <w:basedOn w:val="Zhlav"/>
    <w:uiPriority w:val="35"/>
    <w:qFormat/>
    <w:rsid w:val="00E77C57"/>
    <w:pPr>
      <w:pBdr>
        <w:bottom w:val="dashed" w:sz="4" w:space="18" w:color="7F7F7F" w:themeColor="text1" w:themeTint="80"/>
      </w:pBdr>
      <w:spacing w:line="396" w:lineRule="auto"/>
    </w:pPr>
    <w:rPr>
      <w:color w:val="7F7F7F" w:themeColor="text1" w:themeTint="80"/>
    </w:rPr>
  </w:style>
  <w:style w:type="paragraph" w:customStyle="1" w:styleId="HeaderRight">
    <w:name w:val="Header Right"/>
    <w:basedOn w:val="Zhlav"/>
    <w:uiPriority w:val="35"/>
    <w:qFormat/>
    <w:rsid w:val="00E77C57"/>
    <w:pPr>
      <w:pBdr>
        <w:bottom w:val="dashed" w:sz="4" w:space="18" w:color="7F7F7F"/>
      </w:pBdr>
      <w:jc w:val="right"/>
    </w:pPr>
    <w:rPr>
      <w:color w:val="7F7F7F" w:themeColor="text1" w:themeTint="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Origi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9FAF4311A3242F5848D0BD6CE636407"/>
        <w:category>
          <w:name w:val="General"/>
          <w:gallery w:val="placeholder"/>
        </w:category>
        <w:types>
          <w:type w:val="bbPlcHdr"/>
        </w:types>
        <w:behaviors>
          <w:behavior w:val="content"/>
        </w:behaviors>
        <w:guid w:val="{1B97DA4A-BE5F-4FA0-B3A1-E0E5C0B29B19}"/>
      </w:docPartPr>
      <w:docPartBody>
        <w:p w:rsidR="005031B5" w:rsidRDefault="00092B87">
          <w:pPr>
            <w:pStyle w:val="C9FAF4311A3242F5848D0BD6CE636407"/>
          </w:pPr>
          <w:r>
            <w:t>[Document Title]</w:t>
          </w:r>
        </w:p>
      </w:docPartBody>
    </w:docPart>
    <w:docPart>
      <w:docPartPr>
        <w:name w:val="6E080864741C4915A8FD52DE84E4A33B"/>
        <w:category>
          <w:name w:val="General"/>
          <w:gallery w:val="placeholder"/>
        </w:category>
        <w:types>
          <w:type w:val="bbPlcHdr"/>
        </w:types>
        <w:behaviors>
          <w:behavior w:val="content"/>
        </w:behaviors>
        <w:guid w:val="{8CC6DB82-4483-4E63-B9F4-EAFA7BCF0BD2}"/>
      </w:docPartPr>
      <w:docPartBody>
        <w:p w:rsidR="005031B5" w:rsidRDefault="00092B87">
          <w:pPr>
            <w:pStyle w:val="6E080864741C4915A8FD52DE84E4A33B"/>
          </w:pPr>
          <w:r>
            <w:rPr>
              <w:color w:val="4F81BD" w:themeColor="accent1"/>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ill Sans MT">
    <w:altName w:val="Calibri"/>
    <w:panose1 w:val="020B0502020104020203"/>
    <w:charset w:val="EE"/>
    <w:family w:val="swiss"/>
    <w:pitch w:val="variable"/>
    <w:sig w:usb0="00000007" w:usb1="00000000" w:usb2="00000000" w:usb3="00000000" w:csb0="00000003" w:csb1="00000000"/>
  </w:font>
  <w:font w:name="Bookman Old Style">
    <w:altName w:val="Tahoma"/>
    <w:panose1 w:val="02050604050505020204"/>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092B87"/>
    <w:rsid w:val="00092B87"/>
    <w:rsid w:val="005031B5"/>
    <w:rsid w:val="00626A04"/>
    <w:rsid w:val="00D53C1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53C16"/>
  </w:style>
  <w:style w:type="paragraph" w:styleId="Nadpis1">
    <w:name w:val="heading 1"/>
    <w:basedOn w:val="Normln"/>
    <w:next w:val="Normln"/>
    <w:link w:val="Nadpis1Char"/>
    <w:uiPriority w:val="9"/>
    <w:qFormat/>
    <w:rsid w:val="00D53C16"/>
    <w:pPr>
      <w:pBdr>
        <w:top w:val="single" w:sz="6" w:space="1" w:color="C0504D" w:themeColor="accent2"/>
        <w:left w:val="single" w:sz="6" w:space="1" w:color="C0504D" w:themeColor="accent2"/>
        <w:bottom w:val="single" w:sz="6" w:space="1" w:color="C0504D" w:themeColor="accent2"/>
        <w:right w:val="single" w:sz="6" w:space="1" w:color="C0504D" w:themeColor="accent2"/>
      </w:pBdr>
      <w:shd w:val="clear" w:color="auto" w:fill="C0504D" w:themeFill="accent2"/>
      <w:spacing w:before="300" w:after="40" w:line="276" w:lineRule="auto"/>
      <w:outlineLvl w:val="0"/>
    </w:pPr>
    <w:rPr>
      <w:rFonts w:asciiTheme="majorHAnsi" w:eastAsiaTheme="minorHAnsi" w:hAnsiTheme="majorHAnsi" w:cs="Times New Roman"/>
      <w:color w:val="FFFFFF" w:themeColor="background1"/>
      <w:spacing w:val="5"/>
      <w:sz w:val="20"/>
      <w:szCs w:val="32"/>
      <w:lang w:eastAsia="ja-JP"/>
    </w:rPr>
  </w:style>
  <w:style w:type="paragraph" w:styleId="Nadpis2">
    <w:name w:val="heading 2"/>
    <w:basedOn w:val="Normln"/>
    <w:next w:val="Normln"/>
    <w:link w:val="Nadpis2Char"/>
    <w:uiPriority w:val="9"/>
    <w:qFormat/>
    <w:rsid w:val="00D53C16"/>
    <w:pPr>
      <w:pBdr>
        <w:top w:val="single" w:sz="6" w:space="1" w:color="C0504D" w:themeColor="accent2"/>
        <w:left w:val="single" w:sz="48" w:space="1" w:color="C0504D" w:themeColor="accent2"/>
        <w:bottom w:val="single" w:sz="6" w:space="1" w:color="C0504D" w:themeColor="accent2"/>
        <w:right w:val="single" w:sz="6" w:space="1" w:color="C0504D" w:themeColor="accent2"/>
      </w:pBdr>
      <w:spacing w:before="240" w:after="80" w:line="276" w:lineRule="auto"/>
      <w:ind w:left="144"/>
      <w:outlineLvl w:val="1"/>
    </w:pPr>
    <w:rPr>
      <w:rFonts w:asciiTheme="majorHAnsi" w:eastAsiaTheme="minorHAnsi" w:hAnsiTheme="majorHAnsi" w:cs="Times New Roman"/>
      <w:color w:val="943634" w:themeColor="accent2" w:themeShade="BF"/>
      <w:spacing w:val="5"/>
      <w:kern w:val="24"/>
      <w:sz w:val="20"/>
      <w:szCs w:val="28"/>
      <w:lang w:eastAsia="ja-JP"/>
    </w:rPr>
  </w:style>
  <w:style w:type="paragraph" w:styleId="Nadpis3">
    <w:name w:val="heading 3"/>
    <w:basedOn w:val="Normln"/>
    <w:next w:val="Normln"/>
    <w:link w:val="Nadpis3Char"/>
    <w:uiPriority w:val="9"/>
    <w:unhideWhenUsed/>
    <w:qFormat/>
    <w:rsid w:val="00D53C16"/>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line="276" w:lineRule="auto"/>
      <w:ind w:left="144"/>
      <w:outlineLvl w:val="2"/>
    </w:pPr>
    <w:rPr>
      <w:rFonts w:asciiTheme="majorHAnsi" w:eastAsiaTheme="minorHAnsi" w:hAnsiTheme="majorHAnsi" w:cs="Times New Roman"/>
      <w:color w:val="595959" w:themeColor="text1" w:themeTint="A6"/>
      <w:spacing w:val="5"/>
      <w:kern w:val="24"/>
      <w:sz w:val="20"/>
      <w:szCs w:val="24"/>
      <w:lang w:eastAsia="ja-JP"/>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9FAF4311A3242F5848D0BD6CE636407">
    <w:name w:val="C9FAF4311A3242F5848D0BD6CE636407"/>
    <w:rsid w:val="00D53C16"/>
  </w:style>
  <w:style w:type="paragraph" w:customStyle="1" w:styleId="6E080864741C4915A8FD52DE84E4A33B">
    <w:name w:val="6E080864741C4915A8FD52DE84E4A33B"/>
    <w:rsid w:val="00D53C16"/>
  </w:style>
  <w:style w:type="character" w:customStyle="1" w:styleId="Nadpis1Char">
    <w:name w:val="Nadpis 1 Char"/>
    <w:basedOn w:val="Standardnpsmoodstavce"/>
    <w:link w:val="Nadpis1"/>
    <w:uiPriority w:val="9"/>
    <w:rsid w:val="00D53C16"/>
    <w:rPr>
      <w:rFonts w:asciiTheme="majorHAnsi" w:eastAsiaTheme="minorHAnsi" w:hAnsiTheme="majorHAnsi" w:cs="Times New Roman"/>
      <w:color w:val="FFFFFF" w:themeColor="background1"/>
      <w:spacing w:val="5"/>
      <w:sz w:val="20"/>
      <w:szCs w:val="32"/>
      <w:shd w:val="clear" w:color="auto" w:fill="C0504D" w:themeFill="accent2"/>
      <w:lang w:eastAsia="ja-JP"/>
    </w:rPr>
  </w:style>
  <w:style w:type="character" w:customStyle="1" w:styleId="Nadpis2Char">
    <w:name w:val="Nadpis 2 Char"/>
    <w:basedOn w:val="Standardnpsmoodstavce"/>
    <w:link w:val="Nadpis2"/>
    <w:uiPriority w:val="9"/>
    <w:rsid w:val="00D53C16"/>
    <w:rPr>
      <w:rFonts w:asciiTheme="majorHAnsi" w:eastAsiaTheme="minorHAnsi" w:hAnsiTheme="majorHAnsi" w:cs="Times New Roman"/>
      <w:color w:val="943634" w:themeColor="accent2" w:themeShade="BF"/>
      <w:spacing w:val="5"/>
      <w:kern w:val="24"/>
      <w:sz w:val="20"/>
      <w:szCs w:val="28"/>
      <w:lang w:eastAsia="ja-JP"/>
    </w:rPr>
  </w:style>
  <w:style w:type="character" w:customStyle="1" w:styleId="Nadpis3Char">
    <w:name w:val="Nadpis 3 Char"/>
    <w:basedOn w:val="Standardnpsmoodstavce"/>
    <w:link w:val="Nadpis3"/>
    <w:uiPriority w:val="9"/>
    <w:rsid w:val="00D53C16"/>
    <w:rPr>
      <w:rFonts w:asciiTheme="majorHAnsi" w:eastAsiaTheme="minorHAnsi" w:hAnsiTheme="majorHAnsi" w:cs="Times New Roman"/>
      <w:color w:val="595959" w:themeColor="text1" w:themeTint="A6"/>
      <w:spacing w:val="5"/>
      <w:kern w:val="24"/>
      <w:sz w:val="20"/>
      <w:szCs w:val="24"/>
      <w:lang w:eastAsia="ja-JP"/>
    </w:rPr>
  </w:style>
  <w:style w:type="paragraph" w:styleId="Titulek">
    <w:name w:val="caption"/>
    <w:basedOn w:val="Normln"/>
    <w:next w:val="Normln"/>
    <w:uiPriority w:val="35"/>
    <w:unhideWhenUsed/>
    <w:qFormat/>
    <w:rsid w:val="00D53C16"/>
    <w:pPr>
      <w:spacing w:after="0" w:line="240" w:lineRule="auto"/>
    </w:pPr>
    <w:rPr>
      <w:rFonts w:asciiTheme="majorHAnsi" w:eastAsiaTheme="minorHAnsi" w:hAnsiTheme="majorHAnsi" w:cs="Times New Roman"/>
      <w:bCs/>
      <w:color w:val="C0504D" w:themeColor="accent2"/>
      <w:sz w:val="16"/>
      <w:szCs w:val="18"/>
      <w:lang w:eastAsia="ja-JP"/>
    </w:rPr>
  </w:style>
  <w:style w:type="paragraph" w:customStyle="1" w:styleId="F01C6F5254AB4D0193274B322F3CBF83">
    <w:name w:val="F01C6F5254AB4D0193274B322F3CBF83"/>
    <w:rsid w:val="00D53C16"/>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rigin">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2019-01-18T00:00:00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CE65F9-6D1F-45BE-8AAF-04F59C177571}">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OriginReport.Dotx</Template>
  <TotalTime>16</TotalTime>
  <Pages>2</Pages>
  <Words>281</Words>
  <Characters>1660</Characters>
  <Application>Microsoft Office Word</Application>
  <DocSecurity>0</DocSecurity>
  <Lines>13</Lines>
  <Paragraphs>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Fish Farming was born in Rusinga Island of Hope-Humanist</vt:lpstr>
      <vt:lpstr/>
    </vt:vector>
  </TitlesOfParts>
  <Company>Fish For All Ltd and Centrum Narovinu</Company>
  <LinksUpToDate>false</LinksUpToDate>
  <CharactersWithSpaces>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Farming was born in Rusinga Island of Hope-Humanist</dc:title>
  <dc:subject>Raising Fish to support the Orphanage</dc:subject>
  <dc:creator>dolan Gitana</dc:creator>
  <cp:keywords/>
  <dc:description/>
  <cp:lastModifiedBy>Simona</cp:lastModifiedBy>
  <cp:revision>5</cp:revision>
  <dcterms:created xsi:type="dcterms:W3CDTF">2019-01-18T12:27:00Z</dcterms:created>
  <dcterms:modified xsi:type="dcterms:W3CDTF">2019-02-04T14:14:00Z</dcterms:modified>
</cp:coreProperties>
</file>